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</w:p>
    <w:p w14:paraId="6B75AD78" w14:textId="77777777"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5908D795"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proofErr w:type="gramStart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si</w:t>
            </w:r>
            <w:proofErr w:type="gramEnd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F01DB3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F01DB3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F01DB3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F01DB3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F01DB3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</w:t>
            </w:r>
            <w:proofErr w:type="gramEnd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F01DB3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F01DB3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F01DB3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proofErr w:type="gramStart"/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</w:t>
            </w:r>
            <w:proofErr w:type="gramEnd"/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66B0994B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F01DB3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F01DB3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F01DB3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F01DB3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2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0A1BA0F1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</w:t>
      </w:r>
      <w:r w:rsidR="005E1E7F">
        <w:rPr>
          <w:rFonts w:ascii="Arial" w:hAnsi="Arial" w:cs="Arial"/>
          <w:i/>
          <w:sz w:val="16"/>
          <w:szCs w:val="18"/>
        </w:rPr>
        <w:t>s finances publiques</w:t>
      </w:r>
      <w:r w:rsidRPr="00840171">
        <w:rPr>
          <w:rFonts w:ascii="Arial" w:hAnsi="Arial" w:cs="Arial"/>
          <w:i/>
          <w:sz w:val="16"/>
          <w:szCs w:val="18"/>
        </w:rPr>
        <w:t xml:space="preserve">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14:paraId="3841296E" w14:textId="5C54F604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379D6D7E" w14:textId="77777777"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0E980798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B36C5AA" w14:textId="7C454F32"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6B593275" w14:textId="77777777"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4F16B3C6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proofErr w:type="gramStart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</w:t>
      </w:r>
      <w:proofErr w:type="gramEnd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 xml:space="preserve">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14:paraId="71A982A6" w14:textId="39D3E591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E958FA" w:rsidRPr="008F6A81" w14:paraId="51481B48" w14:textId="77777777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2A09790E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875EA0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6E9FD42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049AAC32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3CCCAD57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1322BEC5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36FD4F1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2ECF7EFE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6947B01C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7E3C1A3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62C63CA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6A11543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35D9A13F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790BB5B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14:paraId="76F42038" w14:textId="77777777" w:rsidTr="00E958FA">
        <w:trPr>
          <w:trHeight w:val="462"/>
        </w:trPr>
        <w:tc>
          <w:tcPr>
            <w:tcW w:w="1382" w:type="dxa"/>
            <w:vAlign w:val="center"/>
            <w:hideMark/>
          </w:tcPr>
          <w:p w14:paraId="564B6A4D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263A015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A511EC6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5165B1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35B03314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3A45DE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B4613C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A02F23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141E4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4D93C0A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CE12DB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5A3966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FCDCDD9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55EF545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14:paraId="6368B201" w14:textId="77777777" w:rsidTr="00E958FA">
        <w:trPr>
          <w:trHeight w:val="509"/>
        </w:trPr>
        <w:tc>
          <w:tcPr>
            <w:tcW w:w="1382" w:type="dxa"/>
            <w:vAlign w:val="center"/>
            <w:hideMark/>
          </w:tcPr>
          <w:p w14:paraId="0E85017A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1F9665F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7D3450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F0BADC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6E177B4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E0F231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1B7F97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39EA6F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B9B6A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CA0C914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F4F0F42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7092EB7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652173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6519908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01AD5060" w14:textId="77777777" w:rsidTr="00514E69">
        <w:trPr>
          <w:trHeight w:val="821"/>
        </w:trPr>
        <w:tc>
          <w:tcPr>
            <w:tcW w:w="1382" w:type="dxa"/>
            <w:vAlign w:val="center"/>
            <w:hideMark/>
          </w:tcPr>
          <w:p w14:paraId="4281B1FF" w14:textId="3C992C26" w:rsidR="00D965E2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0496511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5B2985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F8AC3B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982AD8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547E57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23BD74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2CBDD9B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561A0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4320C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F1C821E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3B880C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04D6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401506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46A5996D" w14:textId="77777777" w:rsidTr="00E958FA">
        <w:trPr>
          <w:trHeight w:val="690"/>
        </w:trPr>
        <w:tc>
          <w:tcPr>
            <w:tcW w:w="1382" w:type="dxa"/>
            <w:vAlign w:val="center"/>
            <w:hideMark/>
          </w:tcPr>
          <w:p w14:paraId="70F11138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6B2E80D6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2118D7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66C4A6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236FDC64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66A2E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D8513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153F433B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02F9E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94FF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9BC4ED5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6828EE0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540B301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E1FD7C6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D31C7D" w14:paraId="182B9394" w14:textId="77777777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14:paraId="59FBC3E9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2A97AF44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2B666641" w14:textId="2DEEFB6E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123BF2E1" w:rsidR="0075098C" w:rsidRPr="003316FB" w:rsidRDefault="00F01DB3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65E2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2FDDC386" w:rsidR="006A7F16" w:rsidRPr="003D37B9" w:rsidRDefault="00F01DB3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531DFEC5" w:rsidR="00941EA3" w:rsidRDefault="00F01DB3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1A51FA5E" w14:textId="6990CA50" w:rsidR="00D965E2" w:rsidRPr="003D37B9" w:rsidRDefault="00F01DB3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65E2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D965E2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D965E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Ne pas bénéficier d'un transport gratuit entre mon domicile et mon lieu de travail </w:t>
            </w:r>
            <w:r w:rsidR="00D965E2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pris en</w:t>
            </w:r>
            <w:r w:rsidR="00D965E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965E2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charge </w:t>
            </w:r>
            <w:r w:rsidR="00D965E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par l'employeur</w:t>
            </w:r>
          </w:p>
          <w:p w14:paraId="6FFE00F6" w14:textId="1C0880C6" w:rsidR="00C80E1B" w:rsidRPr="003D37B9" w:rsidRDefault="00F01DB3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65E2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646FDF94" w:rsidR="00941EA3" w:rsidRPr="006B718B" w:rsidRDefault="00F01DB3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3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</w:t>
            </w:r>
            <w:r w:rsidR="0035433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s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6A4149D7" w14:textId="77777777"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20B8E3DA" w14:textId="10B0D0A7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3F4C830" w14:textId="77777777"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753A11C1" w14:textId="770773DC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7714D112" w14:textId="77777777" w:rsidR="00CB3C91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  <w:p w14:paraId="0D6D3620" w14:textId="77777777" w:rsidR="00BF67E8" w:rsidRDefault="00BF67E8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  <w:p w14:paraId="5CBE2434" w14:textId="74A5885C" w:rsidR="00BF67E8" w:rsidRPr="006B718B" w:rsidRDefault="00BF67E8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0EF4D4" w14:textId="523A9EE8"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12403F" w:rsidRPr="006B718B" w14:paraId="1253F890" w14:textId="77777777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20D361E1" w14:textId="34235A72"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85EA7B0" w14:textId="77777777"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CAFFD0" w14:textId="7732846B"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4"/>
      <w:footerReference w:type="default" r:id="rId15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33789" w14:textId="77777777" w:rsidR="00E13411" w:rsidRDefault="00E13411" w:rsidP="001A0130">
      <w:pPr>
        <w:spacing w:after="0" w:line="240" w:lineRule="auto"/>
      </w:pPr>
      <w:r>
        <w:separator/>
      </w:r>
    </w:p>
  </w:endnote>
  <w:endnote w:type="continuationSeparator" w:id="0">
    <w:p w14:paraId="54337F5C" w14:textId="77777777" w:rsidR="00E13411" w:rsidRDefault="00E13411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95FE67" w14:textId="0FDB9D9F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CA187" w14:textId="77777777" w:rsidR="00E13411" w:rsidRDefault="00E13411" w:rsidP="001A0130">
      <w:pPr>
        <w:spacing w:after="0" w:line="240" w:lineRule="auto"/>
      </w:pPr>
      <w:r>
        <w:separator/>
      </w:r>
    </w:p>
  </w:footnote>
  <w:footnote w:type="continuationSeparator" w:id="0">
    <w:p w14:paraId="69253864" w14:textId="77777777" w:rsidR="00E13411" w:rsidRDefault="00E13411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57FDE" w14:textId="2E4107F9" w:rsidR="0047621E" w:rsidRPr="006879C2" w:rsidRDefault="00620CB0" w:rsidP="00195FA8">
    <w:pPr>
      <w:pStyle w:val="En-tte"/>
      <w:tabs>
        <w:tab w:val="clear" w:pos="4680"/>
      </w:tabs>
      <w:rPr>
        <w:sz w:val="8"/>
        <w:szCs w:val="8"/>
      </w:rPr>
    </w:pPr>
    <w:r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39CA5D72">
          <wp:simplePos x="0" y="0"/>
          <wp:positionH relativeFrom="margin">
            <wp:posOffset>1905</wp:posOffset>
          </wp:positionH>
          <wp:positionV relativeFrom="paragraph">
            <wp:posOffset>-566420</wp:posOffset>
          </wp:positionV>
          <wp:extent cx="675640" cy="678180"/>
          <wp:effectExtent l="0" t="0" r="0" b="762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640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16FB"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1938E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3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23069E26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proofErr w:type="gramEnd"/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76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977" type="#_x0000_t75" style="width:12.75pt;height:12.7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433B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14E69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1E7F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0CB0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C6448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9F4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019"/>
    <w:rsid w:val="00B74FAA"/>
    <w:rsid w:val="00B76A75"/>
    <w:rsid w:val="00B80045"/>
    <w:rsid w:val="00B865AC"/>
    <w:rsid w:val="00B92EC8"/>
    <w:rsid w:val="00BA2E51"/>
    <w:rsid w:val="00BA66C3"/>
    <w:rsid w:val="00BC088B"/>
    <w:rsid w:val="00BC63C8"/>
    <w:rsid w:val="00BD00CC"/>
    <w:rsid w:val="00BD419C"/>
    <w:rsid w:val="00BD648B"/>
    <w:rsid w:val="00BE4A53"/>
    <w:rsid w:val="00BF31B8"/>
    <w:rsid w:val="00BF33A6"/>
    <w:rsid w:val="00BF67E8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965E2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8FA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01DB3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061062"/>
    <w:rsid w:val="00080548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ABDF369F3E3341A3BCF8586E2AC4767F">
    <w:name w:val="ABDF369F3E3341A3BCF8586E2AC4767F"/>
    <w:rsid w:val="00BA7DF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1074507-AC87-4D92-BACF-19089A2C98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2</Pages>
  <Words>992</Words>
  <Characters>5459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2023-11-08T08:43:00Z</dcterms:created>
  <dcterms:modified xsi:type="dcterms:W3CDTF">2024-11-15T17:08:00Z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